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Summer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Medium"/>
      </w:pPr>
      <w:r>
        <w:t xml:space="preserve">   Splash    </w:t>
      </w:r>
      <w:r>
        <w:t xml:space="preserve">   Rest    </w:t>
      </w:r>
      <w:r>
        <w:t xml:space="preserve">   Recreation    </w:t>
      </w:r>
      <w:r>
        <w:t xml:space="preserve">   Swimsuit    </w:t>
      </w:r>
      <w:r>
        <w:t xml:space="preserve">   Vacation    </w:t>
      </w:r>
      <w:r>
        <w:t xml:space="preserve">   Sunscreen    </w:t>
      </w:r>
      <w:r>
        <w:t xml:space="preserve">   Passport    </w:t>
      </w:r>
      <w:r>
        <w:t xml:space="preserve">   Friends    </w:t>
      </w:r>
      <w:r>
        <w:t xml:space="preserve">   Swimming    </w:t>
      </w:r>
      <w:r>
        <w:t xml:space="preserve">   Summer    </w:t>
      </w:r>
      <w:r>
        <w:t xml:space="preserve">   Reading    </w:t>
      </w:r>
      <w:r>
        <w:t xml:space="preserve">   Family    </w:t>
      </w:r>
      <w:r>
        <w:t xml:space="preserve">   Playtime    </w:t>
      </w:r>
      <w:r>
        <w:t xml:space="preserve">   Beach    </w:t>
      </w:r>
      <w:r>
        <w:t xml:space="preserve">   Relax    </w:t>
      </w:r>
      <w:r>
        <w:t xml:space="preserve">   Sleep    </w:t>
      </w:r>
      <w:r>
        <w:t xml:space="preserve">   Time    </w:t>
      </w:r>
      <w:r>
        <w:t xml:space="preserve">   Trip    </w:t>
      </w:r>
      <w:r>
        <w:t xml:space="preserve">   Home    </w:t>
      </w:r>
      <w:r>
        <w:t xml:space="preserve">   Pool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 words</dc:title>
  <dcterms:created xsi:type="dcterms:W3CDTF">2021-10-11T18:15:06Z</dcterms:created>
  <dcterms:modified xsi:type="dcterms:W3CDTF">2021-10-11T18:15:06Z</dcterms:modified>
</cp:coreProperties>
</file>