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Sunday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49</w:t>
            </w:r>
          </w:p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digest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compound  /  to mix 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beefalo  /  cow-bison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hail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Delaware  /  first 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fox  /  omnivorous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boar  /  Obelix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row  /  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bass  /  type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bow  /  front of 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skin  /  largest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Sweden  /  Roxette country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rain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hanson  /  singers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39. </w:t>
            </w:r>
            <w:r>
              <w:t xml:space="preserve">buffet  /  delicious meal or a punch to the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40. </w:t>
            </w:r>
            <w:r>
              <w:t xml:space="preserve">pug  /  dog or ice hockey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42. </w:t>
            </w:r>
            <w:r>
              <w:t xml:space="preserve">brood  /  to think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43. </w:t>
            </w:r>
            <w:r>
              <w:t xml:space="preserve">but  /  on the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45. </w:t>
            </w:r>
            <w:r>
              <w:t xml:space="preserve">down  /  soft 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46. </w:t>
            </w:r>
            <w:r>
              <w:t xml:space="preserve">lead  /  type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48. </w:t>
            </w:r>
            <w:r>
              <w:t xml:space="preserve">dub  /  to confer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50. </w:t>
            </w:r>
            <w:r>
              <w:t xml:space="preserve">diem  /  carpe...(seize the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51. </w:t>
            </w:r>
            <w:r>
              <w:t xml:space="preserve">acacia  /  bonsai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53. </w:t>
            </w:r>
            <w:r>
              <w:t xml:space="preserve">igloo  /  cold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54. </w:t>
            </w:r>
            <w:r>
              <w:t xml:space="preserve">info  /  database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59. </w:t>
            </w:r>
            <w:r>
              <w:t xml:space="preserve">Mariana  /  deepest trench in the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60. </w:t>
            </w:r>
            <w:r>
              <w:t xml:space="preserve">smallpox  /  eradicated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63. </w:t>
            </w:r>
            <w:r>
              <w:t xml:space="preserve">diamond  /  carbon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64. </w:t>
            </w:r>
            <w:r>
              <w:t xml:space="preserve">wind  / 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65. </w:t>
            </w:r>
            <w:r>
              <w:t xml:space="preserve">train  /  Connected sequence of people 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66. </w:t>
            </w:r>
            <w:r>
              <w:t xml:space="preserve">er  /  eighteenth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67. </w:t>
            </w:r>
            <w:r>
              <w:t xml:space="preserve">agape  /  wide open;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68. </w:t>
            </w:r>
            <w:r>
              <w:t xml:space="preserve">ephemeral  /  short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70. </w:t>
            </w:r>
            <w:r>
              <w:t xml:space="preserve">TamuMassif  /  (4,6) largest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71. </w:t>
            </w:r>
            <w:r>
              <w:t xml:space="preserve">tie  /  around a mans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72. </w:t>
            </w:r>
            <w:r>
              <w:t xml:space="preserve">can  /  a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soap  /  cleaning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bi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Antarctica  /  90% of worlds freshwater is found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moped  /  bicycle with 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pretty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tear  / 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urn  /  decorative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did  /  part of a musical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Caspiansea  /  (7,3) World's Largest Lake (by surface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ravel  /  To knit 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rafflesia  /  very smelly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murder  /  a flock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join  /  take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kind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bubbly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buck  /  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oh  /  exclaim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giraffe  /  tallest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wales  /  also called Cymru and Cardiff 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hug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yap  /  a shrilling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Mordor  /  enter this place through the black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banana  /  famous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ci  /  roman number for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41. </w:t>
            </w:r>
            <w:r>
              <w:t xml:space="preserve">let  /  giving permission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44. </w:t>
            </w:r>
            <w:r>
              <w:t xml:space="preserve">puny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47. </w:t>
            </w:r>
            <w:r>
              <w:t xml:space="preserve">comely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49. </w:t>
            </w:r>
            <w:r>
              <w:t xml:space="preserve">invalid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52. </w:t>
            </w:r>
            <w:r>
              <w:t xml:space="preserve">close  /  to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55. </w:t>
            </w:r>
            <w:r>
              <w:t xml:space="preserve">iris  /  eye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56. </w:t>
            </w:r>
            <w:r>
              <w:t xml:space="preserve">jump  /  reach greater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57. </w:t>
            </w:r>
            <w:r>
              <w:t xml:space="preserve">baobab  /  fat belly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58. </w:t>
            </w:r>
            <w:r>
              <w:t xml:space="preserve">laugh  /  friendly propulsion of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61. </w:t>
            </w:r>
            <w:r>
              <w:t xml:space="preserve">buckyball  /  carbon structure (fullerene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62. </w:t>
            </w:r>
            <w:r>
              <w:t xml:space="preserve">key  /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69. </w:t>
            </w:r>
            <w:r>
              <w:t xml:space="preserve">five  /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</dc:title>
  <dcterms:created xsi:type="dcterms:W3CDTF">2021-10-11T18:16:21Z</dcterms:created>
  <dcterms:modified xsi:type="dcterms:W3CDTF">2021-10-11T18:16:21Z</dcterms:modified>
</cp:coreProperties>
</file>