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Super Difficult Mega Crossword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11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Mistress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Caecilius est?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Opposite of small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You_____ with a pencil or pen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Country House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You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I see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Metella est?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Grumio is Poppaea's ________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Master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Also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I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_____, es, est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I have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I praise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Super Difficult Mega Crossword</dc:title>
  <dcterms:created xsi:type="dcterms:W3CDTF">2021-10-11T18:18:15Z</dcterms:created>
  <dcterms:modified xsi:type="dcterms:W3CDTF">2021-10-11T18:18:15Z</dcterms:modified>
</cp:coreProperties>
</file>