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Super Mario and "The Venice Menace"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water    </w:t>
      </w:r>
      <w:r>
        <w:t xml:space="preserve">   Luigi    </w:t>
      </w:r>
      <w:r>
        <w:t xml:space="preserve">   Mario    </w:t>
      </w:r>
      <w:r>
        <w:t xml:space="preserve">   super    </w:t>
      </w:r>
      <w:r>
        <w:t xml:space="preserve">   land    </w:t>
      </w:r>
      <w:r>
        <w:t xml:space="preserve">   Globulator    </w:t>
      </w:r>
      <w:r>
        <w:t xml:space="preserve">   chasing    </w:t>
      </w:r>
      <w:r>
        <w:t xml:space="preserve">   winner    </w:t>
      </w:r>
      <w:r>
        <w:t xml:space="preserve">   challenge    </w:t>
      </w:r>
      <w:r>
        <w:t xml:space="preserve">   stamina    </w:t>
      </w:r>
      <w:r>
        <w:t xml:space="preserve">   fly    </w:t>
      </w:r>
      <w:r>
        <w:t xml:space="preserve">   play    </w:t>
      </w:r>
      <w:r>
        <w:t xml:space="preserve">   run    </w:t>
      </w:r>
      <w:r>
        <w:t xml:space="preserve">   jump    </w:t>
      </w:r>
      <w:r>
        <w:t xml:space="preserve">   swim    </w:t>
      </w:r>
      <w:r>
        <w:t xml:space="preserve">   statue    </w:t>
      </w:r>
      <w:r>
        <w:t xml:space="preserve">   hero    </w:t>
      </w:r>
      <w:r>
        <w:t xml:space="preserve">   underwater    </w:t>
      </w:r>
      <w:r>
        <w:t xml:space="preserve">   Princess    </w:t>
      </w:r>
      <w:r>
        <w:t xml:space="preserve">   Toad    </w:t>
      </w:r>
      <w:r>
        <w:t xml:space="preserve">   nice    </w:t>
      </w:r>
      <w:r>
        <w:t xml:space="preserve">   brave    </w:t>
      </w:r>
      <w:r>
        <w:t xml:space="preserve">   fearless    </w:t>
      </w:r>
      <w:r>
        <w:t xml:space="preserve">   boat    </w:t>
      </w:r>
      <w:r>
        <w:t xml:space="preserve">   dangerous    </w:t>
      </w:r>
      <w:r>
        <w:t xml:space="preserve">   successful    </w:t>
      </w:r>
      <w:r>
        <w:t xml:space="preserve">   Koopa    </w:t>
      </w:r>
      <w:r>
        <w:t xml:space="preserve">   canal    </w:t>
      </w:r>
      <w:r>
        <w:t xml:space="preserve">   gondolier    </w:t>
      </w:r>
      <w:r>
        <w:t xml:space="preserve">   Bowser    </w:t>
      </w:r>
      <w:r>
        <w:t xml:space="preserve">   Italy    </w:t>
      </w:r>
      <w:r>
        <w:t xml:space="preserve">   Venice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 Mario and "The Venice Menace"</dc:title>
  <dcterms:created xsi:type="dcterms:W3CDTF">2021-10-11T18:18:49Z</dcterms:created>
  <dcterms:modified xsi:type="dcterms:W3CDTF">2021-10-11T18:18:49Z</dcterms:modified>
</cp:coreProperties>
</file>