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Super Training University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Exodus    </w:t>
      </w:r>
      <w:r>
        <w:t xml:space="preserve">   Egypt    </w:t>
      </w:r>
      <w:r>
        <w:t xml:space="preserve">   defender    </w:t>
      </w:r>
      <w:r>
        <w:t xml:space="preserve">   training    </w:t>
      </w:r>
      <w:r>
        <w:t xml:space="preserve">   prayer    </w:t>
      </w:r>
      <w:r>
        <w:t xml:space="preserve">   Jesus    </w:t>
      </w:r>
      <w:r>
        <w:t xml:space="preserve">   Pharaoh    </w:t>
      </w:r>
      <w:r>
        <w:t xml:space="preserve">   God    </w:t>
      </w:r>
      <w:r>
        <w:t xml:space="preserve">   heroesoftruth    </w:t>
      </w:r>
      <w:r>
        <w:t xml:space="preserve">   Shepard    </w:t>
      </w:r>
      <w:r>
        <w:t xml:space="preserve">   superheroes    </w:t>
      </w:r>
      <w:r>
        <w:t xml:space="preserve">   Moses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 Training University</dc:title>
  <dcterms:created xsi:type="dcterms:W3CDTF">2021-10-11T18:18:19Z</dcterms:created>
  <dcterms:modified xsi:type="dcterms:W3CDTF">2021-10-11T18:18:19Z</dcterms:modified>
</cp:coreProperties>
</file>