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Superbowl 2020</w:t>
      </w:r>
    </w:p>
    <w:p>
      <w:pPr>
        <w:pStyle w:val="Questions"/>
      </w:pPr>
      <w:r>
        <w:t xml:space="preserve">1. SCKA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2. SIHCEF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3. PENTLAY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4. TEPRNTCEIION </w:t>
      </w:r>
      <w:r>
        <w:rPr>
          <w:u w:val="single"/>
        </w:rPr>
        <w:t xml:space="preserve">______________________________________</w:t>
      </w:r>
    </w:p>
    <w:p>
      <w:pPr>
        <w:pStyle w:val="Questions"/>
      </w:pPr>
      <w:r>
        <w:t xml:space="preserve">5. SIRFT DWON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6. LDNOGHI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7. IZLBT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8. NSA SRCISAONF </w:t>
      </w:r>
      <w:r>
        <w:rPr>
          <w:u w:val="single"/>
        </w:rPr>
        <w:t xml:space="preserve">_____________________________________</w:t>
      </w:r>
    </w:p>
    <w:p>
      <w:pPr>
        <w:pStyle w:val="Questions"/>
      </w:pPr>
      <w:r>
        <w:t xml:space="preserve">9. LIEFD OALG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10. GFAL </w:t>
      </w:r>
      <w:r>
        <w:rPr>
          <w:u w:val="single"/>
        </w:rPr>
        <w:t xml:space="preserve">______________________________________________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Superbowl 2020</dc:title>
  <dcterms:created xsi:type="dcterms:W3CDTF">2021-10-11T18:18:34Z</dcterms:created>
  <dcterms:modified xsi:type="dcterms:W3CDTF">2021-10-11T18:18:34Z</dcterms:modified>
</cp:coreProperties>
</file>