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Surgery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</w:tbl>
    <w:p>
      <w:pPr>
        <w:pStyle w:val="WordBankLarge"/>
      </w:pPr>
      <w:r>
        <w:t xml:space="preserve">   anaesthetic    </w:t>
      </w:r>
      <w:r>
        <w:t xml:space="preserve">   antiseptic    </w:t>
      </w:r>
      <w:r>
        <w:t xml:space="preserve">   health    </w:t>
      </w:r>
      <w:r>
        <w:t xml:space="preserve">   blood    </w:t>
      </w:r>
      <w:r>
        <w:t xml:space="preserve">   medical    </w:t>
      </w:r>
      <w:r>
        <w:t xml:space="preserve">   pain    </w:t>
      </w:r>
      <w:r>
        <w:t xml:space="preserve">   medicine    </w:t>
      </w:r>
      <w:r>
        <w:t xml:space="preserve">   disease    </w:t>
      </w:r>
      <w:r>
        <w:t xml:space="preserve">   Doctor    </w:t>
      </w:r>
      <w:r>
        <w:t xml:space="preserve">   Anaesthetic    </w:t>
      </w:r>
      <w:r>
        <w:t xml:space="preserve">   Germ    </w:t>
      </w:r>
      <w:r>
        <w:t xml:space="preserve">   Surgery    </w:t>
      </w:r>
      <w:r>
        <w:t xml:space="preserve">   Operation    </w:t>
      </w:r>
      <w:r>
        <w:t xml:space="preserve">   Antiseptic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Surgery</dc:title>
  <dcterms:created xsi:type="dcterms:W3CDTF">2021-12-22T03:51:52Z</dcterms:created>
  <dcterms:modified xsi:type="dcterms:W3CDTF">2021-12-22T03:51:52Z</dcterms:modified>
</cp:coreProperties>
</file>