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Surgery Search 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Large"/>
      </w:pPr>
      <w:r>
        <w:t xml:space="preserve">   thyroidectomy    </w:t>
      </w:r>
      <w:r>
        <w:t xml:space="preserve">   abscess    </w:t>
      </w:r>
      <w:r>
        <w:t xml:space="preserve">   appendectomy    </w:t>
      </w:r>
      <w:r>
        <w:t xml:space="preserve">   biopsy    </w:t>
      </w:r>
      <w:r>
        <w:t xml:space="preserve">   cholecystectomy    </w:t>
      </w:r>
      <w:r>
        <w:t xml:space="preserve">   colectomy    </w:t>
      </w:r>
      <w:r>
        <w:t xml:space="preserve">   colonoscopy    </w:t>
      </w:r>
      <w:r>
        <w:t xml:space="preserve">   excision    </w:t>
      </w:r>
      <w:r>
        <w:t xml:space="preserve">   fissurectomy    </w:t>
      </w:r>
      <w:r>
        <w:t xml:space="preserve">   fistulotomy    </w:t>
      </w:r>
      <w:r>
        <w:t xml:space="preserve">   hemorrhoid    </w:t>
      </w:r>
      <w:r>
        <w:t xml:space="preserve">   hernia    </w:t>
      </w:r>
      <w:r>
        <w:t xml:space="preserve">   hidradenitis    </w:t>
      </w:r>
      <w:r>
        <w:t xml:space="preserve">   incision and drainage    </w:t>
      </w:r>
      <w:r>
        <w:t xml:space="preserve">   laparoscopic    </w:t>
      </w:r>
      <w:r>
        <w:t xml:space="preserve">   mastectomy    </w:t>
      </w:r>
      <w:r>
        <w:t xml:space="preserve">   robotic    </w:t>
      </w:r>
      <w:r>
        <w:t xml:space="preserve">   umbilical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Surgery Search Word</dc:title>
  <dcterms:created xsi:type="dcterms:W3CDTF">2021-10-11T18:20:26Z</dcterms:created>
  <dcterms:modified xsi:type="dcterms:W3CDTF">2021-10-11T18:20:26Z</dcterms:modified>
</cp:coreProperties>
</file>