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Sustainability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surroundings or conditions in which a person, animal, or plant lives or operates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acidification of soil that occurs when inorganic substances such as sulphates,nitrates and phosphates are deposited in the soil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natural process that warms the Earth's surface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Small, self-sufficient communities that live from and for their natural surroundings.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Converting waste materials into new materials and objects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energy that has been derived from earth's natural resources that are not finite or exhaustible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species' average population size in a particular habitat which is limited by environmental factors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decrease in forest area due to clearance of these areas for other uses such as, agricultural croplands, urbanization, or mining activities.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practice of planting different crops sequentially on the same plot of land to improve soil health.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ability of an ecosystem to absorb disturbance and keep its basic structure and viability.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Growth of cities and an increase in the proportion of people living in urban areas compared to rural areas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use of something for a purpose other than its original intended use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an excess of nutrients (nitrogen and phosphorus) causes an abnormal growth of algae in waterways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A type of renewable energy source which comes from living materials, such as microbial, plant or animal materials.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Sustainability</dc:title>
  <dcterms:created xsi:type="dcterms:W3CDTF">2021-10-11T18:21:25Z</dcterms:created>
  <dcterms:modified xsi:type="dcterms:W3CDTF">2021-10-11T18:21:25Z</dcterms:modified>
</cp:coreProperties>
</file>