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Sweet Cherry Cereal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Medium"/>
      </w:pPr>
      <w:r>
        <w:t xml:space="preserve">   SWEET    </w:t>
      </w:r>
      <w:r>
        <w:t xml:space="preserve">   STYLE    </w:t>
      </w:r>
      <w:r>
        <w:t xml:space="preserve">   SLEEPOVERS    </w:t>
      </w:r>
      <w:r>
        <w:t xml:space="preserve">   PUPPIES    </w:t>
      </w:r>
      <w:r>
        <w:t xml:space="preserve">   MIKA    </w:t>
      </w:r>
      <w:r>
        <w:t xml:space="preserve">   LULU    </w:t>
      </w:r>
      <w:r>
        <w:t xml:space="preserve">   LOTUS LANE    </w:t>
      </w:r>
      <w:r>
        <w:t xml:space="preserve">   KIKI    </w:t>
      </w:r>
      <w:r>
        <w:t xml:space="preserve">   FRIENDS    </w:t>
      </w:r>
      <w:r>
        <w:t xml:space="preserve">   FRANCE    </w:t>
      </w:r>
      <w:r>
        <w:t xml:space="preserve">   FASHION    </w:t>
      </w:r>
      <w:r>
        <w:t xml:space="preserve">   CUPCAKES    </w:t>
      </w:r>
      <w:r>
        <w:t xml:space="preserve">   CLOTHES    </w:t>
      </w:r>
      <w:r>
        <w:t xml:space="preserve">   CHERRY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Sweet Cherry Cereal</dc:title>
  <dcterms:created xsi:type="dcterms:W3CDTF">2021-10-11T18:21:37Z</dcterms:created>
  <dcterms:modified xsi:type="dcterms:W3CDTF">2021-10-11T18:21:37Z</dcterms:modified>
</cp:coreProperties>
</file>