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Synonyms</w:t>
      </w:r>
    </w:p>
    <w:p>
      <w:pPr>
        <w:pStyle w:val="Questions"/>
      </w:pPr>
      <w:r>
        <w:t xml:space="preserve">1. HYAPP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GHEU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3. EROV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ETUR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EOSLC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IQETU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ERNA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8. LAMLS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AVBRE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AREL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11. DALG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12. GBI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13. ABVOE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14. RLEGA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15. SEARLSEF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16. SLTLI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Synonyms</dc:title>
  <dcterms:created xsi:type="dcterms:W3CDTF">2021-10-11T18:24:20Z</dcterms:created>
  <dcterms:modified xsi:type="dcterms:W3CDTF">2021-10-11T18:24:20Z</dcterms:modified>
</cp:coreProperties>
</file>