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T2C2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para hacer mi proyecto T2C2,  yo 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Cuando está enfermo, usa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Cuando se roto el brazo, tienes un 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Magic Johnson había  _________ mientras que en el NBA.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Para ver las cosas que usas tu 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los 13 tienes 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La gente piensa que tienen COVID 19 cuando realmente tienen __________.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Cuando se te  roto la pierna se usa 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Sus _________ deben ser blancos, pero son amarillos.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El gimnasio es para ayudar a mejorar su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Se siente bien tener una espalda 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Cuando tienes un corte usas un 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Cuando Andrew habla, tengo un 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Para _________ en el hockey necesito practicar.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73 años es un ________.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T2C2</dc:title>
  <dcterms:created xsi:type="dcterms:W3CDTF">2021-10-11T18:25:17Z</dcterms:created>
  <dcterms:modified xsi:type="dcterms:W3CDTF">2021-10-11T18:25:17Z</dcterms:modified>
</cp:coreProperties>
</file>