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TECHNOLOGY 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A land ____ underground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A large vehicle that shielded fighters and shot. Has metal tracks not tires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_______ were used to attack from the sky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 A weapon that sprays out burning fuel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A supply or quantity of bullets and shells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A gun intended to destroy enemy aircraft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Emits dense smoke as it explodes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A bomb hand thrown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Large-caliber guns used in warfare on land.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An automatic gun that fires bullets rapidly by holding down trigger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A German submarine used in World War I or World War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TECHNOLOGY </dc:title>
  <dcterms:created xsi:type="dcterms:W3CDTF">2021-10-11T18:32:12Z</dcterms:created>
  <dcterms:modified xsi:type="dcterms:W3CDTF">2021-10-11T18:32:12Z</dcterms:modified>
</cp:coreProperties>
</file>