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TEC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apron    </w:t>
      </w:r>
      <w:r>
        <w:t xml:space="preserve">   backing    </w:t>
      </w:r>
      <w:r>
        <w:t xml:space="preserve">   blender    </w:t>
      </w:r>
      <w:r>
        <w:t xml:space="preserve">   breakfast    </w:t>
      </w:r>
      <w:r>
        <w:t xml:space="preserve">   chop    </w:t>
      </w:r>
      <w:r>
        <w:t xml:space="preserve">   cups    </w:t>
      </w:r>
      <w:r>
        <w:t xml:space="preserve">   cutlery    </w:t>
      </w:r>
      <w:r>
        <w:t xml:space="preserve">   cutting board    </w:t>
      </w:r>
      <w:r>
        <w:t xml:space="preserve">   dice    </w:t>
      </w:r>
      <w:r>
        <w:t xml:space="preserve">   dinner    </w:t>
      </w:r>
      <w:r>
        <w:t xml:space="preserve">   food    </w:t>
      </w:r>
      <w:r>
        <w:t xml:space="preserve">   fridge    </w:t>
      </w:r>
      <w:r>
        <w:t xml:space="preserve">   fry    </w:t>
      </w:r>
      <w:r>
        <w:t xml:space="preserve">   hot    </w:t>
      </w:r>
      <w:r>
        <w:t xml:space="preserve">   ingredients    </w:t>
      </w:r>
      <w:r>
        <w:t xml:space="preserve">   kitchen    </w:t>
      </w:r>
      <w:r>
        <w:t xml:space="preserve">   knife    </w:t>
      </w:r>
      <w:r>
        <w:t xml:space="preserve">   lunch    </w:t>
      </w:r>
      <w:r>
        <w:t xml:space="preserve">   microwave    </w:t>
      </w:r>
      <w:r>
        <w:t xml:space="preserve">   pot    </w:t>
      </w:r>
      <w:r>
        <w:t xml:space="preserve">   sauce pan    </w:t>
      </w:r>
      <w:r>
        <w:t xml:space="preserve">   slice    </w:t>
      </w:r>
      <w:r>
        <w:t xml:space="preserve">   stove    </w:t>
      </w:r>
      <w:r>
        <w:t xml:space="preserve">   sugar    </w:t>
      </w:r>
      <w:r>
        <w:t xml:space="preserve">   table spoons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</dc:title>
  <dcterms:created xsi:type="dcterms:W3CDTF">2021-10-11T18:31:52Z</dcterms:created>
  <dcterms:modified xsi:type="dcterms:W3CDTF">2021-10-11T18:31:52Z</dcterms:modified>
</cp:coreProperties>
</file>