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TEFL Vocabulary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It was voted the best and won a prize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entertain by throwing and catching things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firm business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Normal. Conventional.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If you are on tour with a band, you are......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He does not belong in the group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Public protest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to end a war or hostility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This hotel is remarkably unfriendly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Make people leave something or stop doing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Possessively, I dig for rocks and minerals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Think carefully about the mirror.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TEFL Vocabulary Crossword</dc:title>
  <dcterms:created xsi:type="dcterms:W3CDTF">2021-10-11T18:35:08Z</dcterms:created>
  <dcterms:modified xsi:type="dcterms:W3CDTF">2021-10-11T18:35:08Z</dcterms:modified>
</cp:coreProperties>
</file>