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TERMINOLOGIA MEDICA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emesis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falata absoluta de pimento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oligofrenia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disminución de olfato por la edad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oxigenation deficiente de la sangre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par craneal VIII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presencia de bilis o de compuestos biliares en sangre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Aliento fetido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enfermedad de los huesos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cartilage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TERMINOLOGIA MEDICA</dc:title>
  <dcterms:created xsi:type="dcterms:W3CDTF">2021-10-11T18:37:57Z</dcterms:created>
  <dcterms:modified xsi:type="dcterms:W3CDTF">2021-10-11T18:37:57Z</dcterms:modified>
</cp:coreProperties>
</file>