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TEXAS HISTORY QUIZ #2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He started the first revolt in Mexico in 1810.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He recruited the "Old 300" colonists.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This man was a pirate who settled in a town he started on Galveston Island.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He was sent to explore the upper Red River. A mountain in Colorado was named after him.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The first elected president of the Republic of Texas.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Most people who came to Texas were looking for this.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What is a presidio?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An agreement made to settle an argument in which each side gives a little to the other.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This Mexican general was caught fleeing from the Battle of San Jacinto in his pajamas.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Two things you would need in order to establish a colony.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People who wanted to start their own country.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An agreement made to restore peace.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What were the "Twin Sisters"?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Title for members of a private navy.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She is called "The Mother of Texas".</w:t>
            </w:r>
          </w:p>
        </w:tc>
      </w:tr>
    </w:tbl>
    <w:p>
      <w:pPr>
        <w:pStyle w:val="WordBankMedium"/>
      </w:pPr>
      <w:r>
        <w:t xml:space="preserve">   A COMPROMISE    </w:t>
      </w:r>
      <w:r>
        <w:t xml:space="preserve">   A FORT    </w:t>
      </w:r>
      <w:r>
        <w:t xml:space="preserve">   FATHER HIDALGO    </w:t>
      </w:r>
      <w:r>
        <w:t xml:space="preserve">   FILIBUSTERS    </w:t>
      </w:r>
      <w:r>
        <w:t xml:space="preserve">   JANE LONG    </w:t>
      </w:r>
      <w:r>
        <w:t xml:space="preserve">   JEAN LAFITTE    </w:t>
      </w:r>
      <w:r>
        <w:t xml:space="preserve">   LAND AND WATER    </w:t>
      </w:r>
      <w:r>
        <w:t xml:space="preserve">   OPPORTUNITY    </w:t>
      </w:r>
      <w:r>
        <w:t xml:space="preserve">   PRIVATEERS    </w:t>
      </w:r>
      <w:r>
        <w:t xml:space="preserve">   SAM HOUSTON    </w:t>
      </w:r>
      <w:r>
        <w:t xml:space="preserve">   SANTA ANNA    </w:t>
      </w:r>
      <w:r>
        <w:t xml:space="preserve">   STEPHEN F AUSTIN    </w:t>
      </w:r>
      <w:r>
        <w:t xml:space="preserve">   A TREATY    </w:t>
      </w:r>
      <w:r>
        <w:t xml:space="preserve">   TWO CANNONS    </w:t>
      </w:r>
      <w:r>
        <w:t xml:space="preserve">   ZEBULON PIKE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TEXAS HISTORY QUIZ #2</dc:title>
  <dcterms:created xsi:type="dcterms:W3CDTF">2021-10-11T18:40:13Z</dcterms:created>
  <dcterms:modified xsi:type="dcterms:W3CDTF">2021-10-11T18:40:13Z</dcterms:modified>
</cp:coreProperties>
</file>