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TEXAS REVOLUTION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</w:tbl>
    <w:p>
      <w:pPr>
        <w:pStyle w:val="WordBankLarge"/>
      </w:pPr>
      <w:r>
        <w:t xml:space="preserve">   DICKINSON    </w:t>
      </w:r>
      <w:r>
        <w:t xml:space="preserve">   SIEGEMISSION    </w:t>
      </w:r>
      <w:r>
        <w:t xml:space="preserve">   ALAMO    </w:t>
      </w:r>
      <w:r>
        <w:t xml:space="preserve">   VELASCO    </w:t>
      </w:r>
      <w:r>
        <w:t xml:space="preserve">   TREATY    </w:t>
      </w:r>
      <w:r>
        <w:t xml:space="preserve">   SCOUT    </w:t>
      </w:r>
      <w:r>
        <w:t xml:space="preserve">   SAN JACINTO    </w:t>
      </w:r>
      <w:r>
        <w:t xml:space="preserve">   COZ    </w:t>
      </w:r>
      <w:r>
        <w:t xml:space="preserve">   CROCKET    </w:t>
      </w:r>
      <w:r>
        <w:t xml:space="preserve">   BOWIE    </w:t>
      </w:r>
      <w:r>
        <w:t xml:space="preserve">   RUNAWAY SCRAPE    </w:t>
      </w:r>
      <w:r>
        <w:t xml:space="preserve">   GONZALES    </w:t>
      </w:r>
      <w:r>
        <w:t xml:space="preserve">   GOLIAD    </w:t>
      </w:r>
      <w:r>
        <w:t xml:space="preserve">   SAM HOUSTON    </w:t>
      </w:r>
      <w:r>
        <w:t xml:space="preserve">   SANTA ANNA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TEXAS REVOLUTION</dc:title>
  <dcterms:created xsi:type="dcterms:W3CDTF">2021-10-11T18:39:46Z</dcterms:created>
  <dcterms:modified xsi:type="dcterms:W3CDTF">2021-10-11T18:39:46Z</dcterms:modified>
</cp:coreProperties>
</file>