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TGI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composto viscoso contendo mucina e alfa-amilase, que auxilia na digestão química e na lubrificação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alcalino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conteúdo de pH baixo que também apresenta pepsinogênio na sua forma ativa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saliva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estimulação do sistema nervoso autônomo que promove aumento das atividades gastrointestinais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parassimpático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camada de neuronios que fica localizada entre a camada de músculos circulares e longitudinais da parede gastrointestinal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movimentos segmentares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condição duodenal que promove a secreção pancreática rica em bicarbonato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CCK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fatores hormonais secretados pelo TGI quando há presença de gordura no duodeno e que inibe o esvaziamento gástrico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reflexo gastro-cólico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pH do intestino grosso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plexo mioentético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favorecem a quebra de celulose por ação simbiôntica em regioes de estomagos anteriores como rumem e retículo ou em áreas do intestino posterior como os cecos e divertículos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ácido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aumento da distensão estomacal causa maior motilidade no intestino grosso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suco gástrico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favorecem a digestão mecânica do alimento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biomassa microbiana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TGI</dc:title>
  <dcterms:created xsi:type="dcterms:W3CDTF">2021-10-11T18:41:19Z</dcterms:created>
  <dcterms:modified xsi:type="dcterms:W3CDTF">2021-10-11T18:41:19Z</dcterms:modified>
</cp:coreProperties>
</file>