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THEME OF THE WEEK! - The Quest for the  Master Bolt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is Mr. D's favorite beverage?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In what city did Ares buy the three questgoers cheeseburgers?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 color socks were the Fates knitting?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What is the name of the waterbed salesman in LA?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What produce does Camp Half-Blood grow?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The Arch is located in what city?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What is the name of Chiron's camp for demigods?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does Mr. D stand for?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Who really had Hades's helm?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Who guards the entrance to the Underworld?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Mrs. Miller does not like this kind of socks.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was the name of Melpomene's missing poodle?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was the alias of the Fury who tried to abduct Percy?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is the title of Percy's sword?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Who is Activities Director at Camp Half-Blood?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THEME OF THE WEEK! - The Quest for the  Master Bolt</dc:title>
  <dcterms:created xsi:type="dcterms:W3CDTF">2021-10-11T19:42:22Z</dcterms:created>
  <dcterms:modified xsi:type="dcterms:W3CDTF">2021-10-11T19:42:22Z</dcterms:modified>
</cp:coreProperties>
</file>