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CHURCH IN ANTIOCH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JOHN MARK    </w:t>
      </w:r>
      <w:r>
        <w:t xml:space="preserve">   CELL    </w:t>
      </w:r>
      <w:r>
        <w:t xml:space="preserve">   HEROD    </w:t>
      </w:r>
      <w:r>
        <w:t xml:space="preserve">   AGRIPPA    </w:t>
      </w:r>
      <w:r>
        <w:t xml:space="preserve">   PETER    </w:t>
      </w:r>
      <w:r>
        <w:t xml:space="preserve">   PRAYERS    </w:t>
      </w:r>
      <w:r>
        <w:t xml:space="preserve">   KNOCKED    </w:t>
      </w:r>
      <w:r>
        <w:t xml:space="preserve">   ANGEL    </w:t>
      </w:r>
      <w:r>
        <w:t xml:space="preserve">   EXECUTION    </w:t>
      </w:r>
      <w:r>
        <w:t xml:space="preserve">   GUARDS    </w:t>
      </w:r>
      <w:r>
        <w:t xml:space="preserve">   SOLDIERS    </w:t>
      </w:r>
      <w:r>
        <w:t xml:space="preserve">   JAMES    </w:t>
      </w:r>
      <w:r>
        <w:t xml:space="preserve">   BELIEVERS    </w:t>
      </w:r>
      <w:r>
        <w:t xml:space="preserve">   JERUSALEM    </w:t>
      </w:r>
      <w:r>
        <w:t xml:space="preserve">   RETURNED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CHURCH IN ANTIOCH</dc:title>
  <dcterms:created xsi:type="dcterms:W3CDTF">2021-10-11T18:53:26Z</dcterms:created>
  <dcterms:modified xsi:type="dcterms:W3CDTF">2021-10-11T18:53:26Z</dcterms:modified>
</cp:coreProperties>
</file>