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FIRST TWO YEARS: COGNITIVE DEVELOPMENT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opportunity for perception and interaction that is offered by a person, place, or object in the environment is referred to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single word that is used to express a complete, meaningful thought is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Piaget’s term for the way infants think—by using their senses and motor skills—during the first period of cognitive development is?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type of amnesia that in which selective events of his/her memory is lost?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repetition of a certain syllabus, such as ba-ba-ba is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process of becoming accustomed to an object or event through repeated exposure to it,  thus becoming less interested in it.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average number of words in a typical sentence, it is often used to indicate how advanced a child’s language development is.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unconscious or automatic memory that is stored via habits, responses, procedures, and various sensations is called 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type of amnesia that refers to the belief that infants don't remember nothing until the age of 2?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memory is easy to retrieve on demand?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FIRST TWO YEARS: COGNITIVE DEVELOPMENT</dc:title>
  <dcterms:created xsi:type="dcterms:W3CDTF">2021-10-11T19:01:21Z</dcterms:created>
  <dcterms:modified xsi:type="dcterms:W3CDTF">2021-10-11T19:01:21Z</dcterms:modified>
</cp:coreProperties>
</file>