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GREAT DEPRESSION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Prejudicial treatment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Temporary freezing of banks actions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bank taking ownership of a house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formation of unions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Returning to one's former home country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expansion of Federal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group of veterans that were promised a bonus to severe in the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FDR's radio broadcasts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Prejudicial treatment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Farmers from the Great Plains who moved west to California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GREAT DEPRESSION</dc:title>
  <dcterms:created xsi:type="dcterms:W3CDTF">2021-10-11T19:06:11Z</dcterms:created>
  <dcterms:modified xsi:type="dcterms:W3CDTF">2021-10-11T19:06:11Z</dcterms:modified>
</cp:coreProperties>
</file>