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THE IDEAL CHILD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</w:tr>
    </w:tbl>
    <w:p>
      <w:pPr>
        <w:pStyle w:val="WordBankSmall"/>
      </w:pPr>
      <w:r>
        <w:t xml:space="preserve">   BLESSED    </w:t>
      </w:r>
      <w:r>
        <w:t xml:space="preserve">   FAIR    </w:t>
      </w:r>
      <w:r>
        <w:t xml:space="preserve">   FORGIVE    </w:t>
      </w:r>
      <w:r>
        <w:t xml:space="preserve">   GENEROUS    </w:t>
      </w:r>
      <w:r>
        <w:t xml:space="preserve">   HAPPY    </w:t>
      </w:r>
      <w:r>
        <w:t xml:space="preserve">   JOYFUL    </w:t>
      </w:r>
      <w:r>
        <w:t xml:space="preserve">   KIND    </w:t>
      </w:r>
      <w:r>
        <w:t xml:space="preserve">   LOVING    </w:t>
      </w:r>
      <w:r>
        <w:t xml:space="preserve">   USEFUL    </w:t>
      </w:r>
      <w:r>
        <w:t xml:space="preserve">   YOURSELF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IDEAL CHILD</dc:title>
  <dcterms:created xsi:type="dcterms:W3CDTF">2021-10-11T19:10:02Z</dcterms:created>
  <dcterms:modified xsi:type="dcterms:W3CDTF">2021-10-11T19:10:02Z</dcterms:modified>
</cp:coreProperties>
</file>