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REFORMATION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HE WAS THE ROMAN CATHOLIC PRIEST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OUR CIRCUIT IS...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MARTIN LUTHER CHALLENGED THE... OF THE POPE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SPLITTING AWAY FROM THE ROMAN CATHOLIC CHURCH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OUR CONGREGATION IS...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DENOMINATION FORMED AFTER THE REFORMATION IN GERMANY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WHAT DO WE CALL THE PAPERS THAT WERE SOLD IN ORDER TO BUY FORGIVENESS?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LEADER OF A CIRCUIT IS...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SALVATION IS A GIFT FROM...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TO CHECK IF THE CHURCH IS STILL FOLLOWING THE CORRECT TEACHINGS.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NOW IS THE TIME TO IDENTIFY AND USE THE GOD GIVEN... IN THE GOD'S SERVICE IN HIS CHURCH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HE ALSO CHALLENGED THE SELLING OF...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CONFIRMATION SERVICE IS A DOOR TOWRDS A MORE ... MEMBERSHIO OF THE CHURCH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IN THE CHURCH STRUCTURE WE FIND CHURCHWIDE FOLLOWED BY...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OUR DIOCESE IS...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WHO IS THE FATHER OF THE REFORMATION?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DENOMINATION FORMED AFTER THE REFORMATION IN ENGLAND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LEADER OF A DIOCESE...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WAS FOUND BY MARTIN LUTHER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CONFIRMATION TEACHES ABOUT THE...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LEAGUE THAT WAS FORMED BY MARTIN LUTHER AND HIS FOLLOWERS.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ONLY THE SCRIPTURES MUST BE FOLLOWED IN MATTERS OF...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CITY CONGREGATION HAS ... WARDS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WHAT DO WE DO WHEN A HOUSE IS OLD?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LUTHERAN CHURCH SPREAD IN OTHER COUNTRIES AND IN SOUTH AFRICA. AS RESULT .. WAS FORMED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MARTIN LUTHER WROTE THE 95...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ANOTHER DENOMINATION FORMED IN GERMANY AFTER THE REFORMATION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END OF CONFIRMATION CLASS DOES NOT MEAN ... OF CHURCH ATTENDANCE</w:t>
            </w:r>
          </w:p>
        </w:tc>
      </w:tr>
    </w:tbl>
    <w:p>
      <w:pPr>
        <w:pStyle w:val="WordBankLarge"/>
      </w:pPr>
      <w:r>
        <w:t xml:space="preserve">   MARTIN LUTHER    </w:t>
      </w:r>
      <w:r>
        <w:t xml:space="preserve">   RENOVATE    </w:t>
      </w:r>
      <w:r>
        <w:t xml:space="preserve">   REFORMATION    </w:t>
      </w:r>
      <w:r>
        <w:t xml:space="preserve">   PROTESTANT    </w:t>
      </w:r>
      <w:r>
        <w:t xml:space="preserve">   LUTHERANISM    </w:t>
      </w:r>
      <w:r>
        <w:t xml:space="preserve">   MARTIN LUTHER    </w:t>
      </w:r>
      <w:r>
        <w:t xml:space="preserve">   THESES    </w:t>
      </w:r>
      <w:r>
        <w:t xml:space="preserve">   INFALLIBILITY    </w:t>
      </w:r>
      <w:r>
        <w:t xml:space="preserve">   INDULGENCES    </w:t>
      </w:r>
      <w:r>
        <w:t xml:space="preserve">   INDULGENCES    </w:t>
      </w:r>
      <w:r>
        <w:t xml:space="preserve">   GOD    </w:t>
      </w:r>
      <w:r>
        <w:t xml:space="preserve">   FAITH    </w:t>
      </w:r>
      <w:r>
        <w:t xml:space="preserve">   SCALMALD    </w:t>
      </w:r>
      <w:r>
        <w:t xml:space="preserve">   MORAVINA    </w:t>
      </w:r>
      <w:r>
        <w:t xml:space="preserve">   ANGLICAN    </w:t>
      </w:r>
      <w:r>
        <w:t xml:space="preserve">   LUTHERAN    </w:t>
      </w:r>
      <w:r>
        <w:t xml:space="preserve">   ELCSA    </w:t>
      </w:r>
      <w:r>
        <w:t xml:space="preserve">   DIOCESE    </w:t>
      </w:r>
      <w:r>
        <w:t xml:space="preserve">   NORTHERN    </w:t>
      </w:r>
      <w:r>
        <w:t xml:space="preserve">   POLOKWANE    </w:t>
      </w:r>
      <w:r>
        <w:t xml:space="preserve">   BISHOP    </w:t>
      </w:r>
      <w:r>
        <w:t xml:space="preserve">   DEAN    </w:t>
      </w:r>
      <w:r>
        <w:t xml:space="preserve">   CITY    </w:t>
      </w:r>
      <w:r>
        <w:t xml:space="preserve">   FOUR    </w:t>
      </w:r>
      <w:r>
        <w:t xml:space="preserve">   CHRISTIAN FAITH    </w:t>
      </w:r>
      <w:r>
        <w:t xml:space="preserve">   MATURE    </w:t>
      </w:r>
      <w:r>
        <w:t xml:space="preserve">   END    </w:t>
      </w:r>
      <w:r>
        <w:t xml:space="preserve">   TALENTS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REFORMATION</dc:title>
  <dcterms:created xsi:type="dcterms:W3CDTF">2021-10-11T19:28:44Z</dcterms:created>
  <dcterms:modified xsi:type="dcterms:W3CDTF">2021-10-11T19:28:44Z</dcterms:modified>
</cp:coreProperties>
</file>