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THINK LIKE A SCIENTIST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</w:tbl>
    <w:p>
      <w:pPr>
        <w:pStyle w:val="WordBankLarge"/>
      </w:pPr>
      <w:r>
        <w:t xml:space="preserve">   SCIENTIST    </w:t>
      </w:r>
      <w:r>
        <w:t xml:space="preserve">   EVIDENCE    </w:t>
      </w:r>
      <w:r>
        <w:t xml:space="preserve">   NATURAL WORLD    </w:t>
      </w:r>
      <w:r>
        <w:t xml:space="preserve">   READ    </w:t>
      </w:r>
      <w:r>
        <w:t xml:space="preserve">   SEARCH    </w:t>
      </w:r>
      <w:r>
        <w:t xml:space="preserve">   THINK    </w:t>
      </w:r>
      <w:r>
        <w:t xml:space="preserve">   SIX    </w:t>
      </w:r>
      <w:r>
        <w:t xml:space="preserve">   STEPS    </w:t>
      </w:r>
      <w:r>
        <w:t xml:space="preserve">   SHARE    </w:t>
      </w:r>
      <w:r>
        <w:t xml:space="preserve">   RESULTS    </w:t>
      </w:r>
      <w:r>
        <w:t xml:space="preserve">   RECORD    </w:t>
      </w:r>
      <w:r>
        <w:t xml:space="preserve">   OBSERVATION    </w:t>
      </w:r>
      <w:r>
        <w:t xml:space="preserve">   TESTING    </w:t>
      </w:r>
      <w:r>
        <w:t xml:space="preserve">   EXPERIMENT    </w:t>
      </w:r>
      <w:r>
        <w:t xml:space="preserve">   GUESS    </w:t>
      </w:r>
      <w:r>
        <w:t xml:space="preserve">   HYPOTHESIS    </w:t>
      </w:r>
      <w:r>
        <w:t xml:space="preserve">   INFORMATION    </w:t>
      </w:r>
      <w:r>
        <w:t xml:space="preserve">   QUESTION    </w:t>
      </w:r>
      <w:r>
        <w:t xml:space="preserve">   PROBLEM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THINK LIKE A SCIENTIST</dc:title>
  <dcterms:created xsi:type="dcterms:W3CDTF">2021-10-11T19:46:36Z</dcterms:created>
  <dcterms:modified xsi:type="dcterms:W3CDTF">2021-10-11T19:46:36Z</dcterms:modified>
</cp:coreProperties>
</file>