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TKAMB Vocabulary 1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Assuaged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Haphazard or broken down.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Impotent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Helpless and unable to act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Imprudent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To keep trying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Malevolence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Stupid and ignorant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Persevere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An unwise decision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Auspicious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A quality of lurking evil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Arbitrated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To teach or explain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Asinine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A mediated an argument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Edification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Looking like it will go well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Ramshackle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Comforted and Reassured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TKAMB Vocabulary 1</dc:title>
  <dcterms:created xsi:type="dcterms:W3CDTF">2021-10-11T19:54:30Z</dcterms:created>
  <dcterms:modified xsi:type="dcterms:W3CDTF">2021-10-11T19:54:30Z</dcterms:modified>
</cp:coreProperties>
</file>