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TLP TITLE PAGE &amp; DEDICATION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SECOND REASON FOR DEDICATION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THIRD REASON FOR DEDICATION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TRANSLATOR'S FIRST NAME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AUTHOR'S LAST NAME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TO WHOM IS BOOK DEDICATED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TRANSLATOR'S LAST NAME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ILLUSTRATOR'S FIRST NAME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ILLUSTRATOR'S LAST NAME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FIRST REASON FOR DEDICATION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AUTHOR'S FIRST NAME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ORIGINAL LANGUAGE THE BOOK WAS WRITTEN IN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TLP TITLE PAGE &amp; DEDICATION</dc:title>
  <dcterms:created xsi:type="dcterms:W3CDTF">2021-10-11T19:53:42Z</dcterms:created>
  <dcterms:modified xsi:type="dcterms:W3CDTF">2021-10-11T19:53:42Z</dcterms:modified>
</cp:coreProperties>
</file>