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TOEFL Vocab Part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focus attention on something, to come together into a smaller space.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Other possibility or option, different, other than the main option.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do or perform, to promise to, to make a  final and unchangeable decision; to give all of your energy to something.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change, to adjust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Not changing and not stopping, continuous.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An argument, long battle, or difference of opinions.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feature, a characteristic, a particular part of something.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Good enough for what you need.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To be the pieces that make a whole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With many different parts and difficult to understand, complicated.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To look closely at and figure out the value or type of something.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Short length of time.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An abstract idea.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To help correct a problem with another positive thing. Often financial or material.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 part of a whole.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Result, effect, what happens because of an event.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be made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amount or volume something can hold, ability.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Clearly seen or understood, seeming but not definitely true.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work with or communicate with different people, groups, or pieces involved in a large product.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 give something (often money), to help reach a goal, to add to the cause of something bigger.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Large enough or important enough to get special notice.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limit the activity of, restrict.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Control or responsibility over something (people, area, laws, etc)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Central, or fundamental importance, the center of something.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 group of people living or working together.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TOEFL Vocab Part 1</dc:title>
  <dcterms:created xsi:type="dcterms:W3CDTF">2021-10-11T19:56:49Z</dcterms:created>
  <dcterms:modified xsi:type="dcterms:W3CDTF">2021-10-11T19:56:49Z</dcterms:modified>
</cp:coreProperties>
</file>