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TOK Terms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action of forming new ideas or images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study of quantity, structure, space, and change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Stored information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An explanation or justification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combination of memory, sense perception, and emotion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strong feeling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Complete trust in something or someone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Understanding of nature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Understanding of human nature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Awareness or appreciation of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study of past events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Moral principals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expression of human skill or imagination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form of communication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 Terms </dc:title>
  <dcterms:created xsi:type="dcterms:W3CDTF">2021-10-11T19:55:59Z</dcterms:created>
  <dcterms:modified xsi:type="dcterms:W3CDTF">2021-10-11T19:55:59Z</dcterms:modified>
</cp:coreProperties>
</file>