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TVC FUN FRIDAY WORDSEARCH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</w:tbl>
    <w:p>
      <w:pPr>
        <w:pStyle w:val="WordBankLarge"/>
      </w:pPr>
      <w:r>
        <w:t xml:space="preserve">   BENEFITS    </w:t>
      </w:r>
      <w:r>
        <w:t xml:space="preserve">   PREFERRED    </w:t>
      </w:r>
      <w:r>
        <w:t xml:space="preserve">   DUBAI    </w:t>
      </w:r>
      <w:r>
        <w:t xml:space="preserve">   MALDIVES    </w:t>
      </w:r>
      <w:r>
        <w:t xml:space="preserve">   BARCELONA    </w:t>
      </w:r>
      <w:r>
        <w:t xml:space="preserve">   CITY    </w:t>
      </w:r>
      <w:r>
        <w:t xml:space="preserve">   PLATINUM    </w:t>
      </w:r>
      <w:r>
        <w:t xml:space="preserve">   CENTURION    </w:t>
      </w:r>
      <w:r>
        <w:t xml:space="preserve">   UK    </w:t>
      </w:r>
      <w:r>
        <w:t xml:space="preserve">   ICC    </w:t>
      </w:r>
      <w:r>
        <w:t xml:space="preserve">   FINLAND    </w:t>
      </w:r>
      <w:r>
        <w:t xml:space="preserve">   SWEDEN    </w:t>
      </w:r>
      <w:r>
        <w:t xml:space="preserve">   NORWAY    </w:t>
      </w:r>
      <w:r>
        <w:t xml:space="preserve">   NETHERLANDS    </w:t>
      </w:r>
      <w:r>
        <w:t xml:space="preserve">   MARKET    </w:t>
      </w:r>
      <w:r>
        <w:t xml:space="preserve">   MULTI    </w:t>
      </w:r>
      <w:r>
        <w:t xml:space="preserve">   REVENUE    </w:t>
      </w:r>
      <w:r>
        <w:t xml:space="preserve">   RESORT    </w:t>
      </w:r>
      <w:r>
        <w:t xml:space="preserve">   INSTANT    </w:t>
      </w:r>
      <w:r>
        <w:t xml:space="preserve">   PRICEMATCH    </w:t>
      </w:r>
      <w:r>
        <w:t xml:space="preserve">   BROCHURE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TVC FUN FRIDAY WORDSEARCH</dc:title>
  <dcterms:created xsi:type="dcterms:W3CDTF">2021-10-11T20:12:02Z</dcterms:created>
  <dcterms:modified xsi:type="dcterms:W3CDTF">2021-10-11T20:12:02Z</dcterms:modified>
</cp:coreProperties>
</file>