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Tangerine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H</w:t>
            </w:r>
          </w:p>
        </w:tc>
      </w:tr>
    </w:tbl>
    <w:p>
      <w:pPr>
        <w:pStyle w:val="WordBankSmall"/>
      </w:pPr>
      <w:r>
        <w:t xml:space="preserve">   Maya    </w:t>
      </w:r>
      <w:r>
        <w:t xml:space="preserve">   Nita    </w:t>
      </w:r>
      <w:r>
        <w:t xml:space="preserve">   Shandra    </w:t>
      </w:r>
      <w:r>
        <w:t xml:space="preserve">   Victor    </w:t>
      </w:r>
      <w:r>
        <w:t xml:space="preserve">   Tino    </w:t>
      </w:r>
      <w:r>
        <w:t xml:space="preserve">   Mike    </w:t>
      </w:r>
      <w:r>
        <w:t xml:space="preserve">   Joey    </w:t>
      </w:r>
      <w:r>
        <w:t xml:space="preserve">   Arthur    </w:t>
      </w:r>
      <w:r>
        <w:t xml:space="preserve">   Theresa    </w:t>
      </w:r>
      <w:r>
        <w:t xml:space="preserve">   Luis    </w:t>
      </w:r>
      <w:r>
        <w:t xml:space="preserve">   Paul    </w:t>
      </w:r>
      <w:r>
        <w:t xml:space="preserve">   Erik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Tangerine </dc:title>
  <dcterms:created xsi:type="dcterms:W3CDTF">2021-10-11T18:27:31Z</dcterms:created>
  <dcterms:modified xsi:type="dcterms:W3CDTF">2021-10-11T18:27:31Z</dcterms:modified>
</cp:coreProperties>
</file>