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Taste and see that the Lord is Good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</w:tbl>
    <w:p>
      <w:pPr>
        <w:pStyle w:val="WordBankLarge"/>
      </w:pPr>
      <w:r>
        <w:t xml:space="preserve">   Napkins    </w:t>
      </w:r>
      <w:r>
        <w:t xml:space="preserve">   Lace    </w:t>
      </w:r>
      <w:r>
        <w:t xml:space="preserve">   Cookies    </w:t>
      </w:r>
      <w:r>
        <w:t xml:space="preserve">   Cupcakes    </w:t>
      </w:r>
      <w:r>
        <w:t xml:space="preserve">   Reunion    </w:t>
      </w:r>
      <w:r>
        <w:t xml:space="preserve">   Jesus    </w:t>
      </w:r>
      <w:r>
        <w:t xml:space="preserve">   Heaven    </w:t>
      </w:r>
      <w:r>
        <w:t xml:space="preserve">   Forgiven    </w:t>
      </w:r>
      <w:r>
        <w:t xml:space="preserve">   Kindness    </w:t>
      </w:r>
      <w:r>
        <w:t xml:space="preserve">   Angels    </w:t>
      </w:r>
      <w:r>
        <w:t xml:space="preserve">   Love    </w:t>
      </w:r>
      <w:r>
        <w:t xml:space="preserve">   Fellowship    </w:t>
      </w:r>
      <w:r>
        <w:t xml:space="preserve">   Friends    </w:t>
      </w:r>
      <w:r>
        <w:t xml:space="preserve">   Taste    </w:t>
      </w:r>
      <w:r>
        <w:t xml:space="preserve">   Beloved    </w:t>
      </w:r>
      <w:r>
        <w:t xml:space="preserve">   Widow    </w:t>
      </w:r>
      <w:r>
        <w:t xml:space="preserve">   Teabag    </w:t>
      </w:r>
      <w:r>
        <w:t xml:space="preserve">   Teapot    </w:t>
      </w:r>
      <w:r>
        <w:t xml:space="preserve">   Teacup    </w:t>
      </w:r>
      <w:r>
        <w:t xml:space="preserve">   Grace    </w:t>
      </w:r>
      <w:r>
        <w:t xml:space="preserve">   Mercy    </w:t>
      </w:r>
      <w:r>
        <w:t xml:space="preserve">   Lord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Taste and see that the Lord is Good</dc:title>
  <dcterms:created xsi:type="dcterms:W3CDTF">2021-10-11T18:27:25Z</dcterms:created>
  <dcterms:modified xsi:type="dcterms:W3CDTF">2021-10-11T18:27:25Z</dcterms:modified>
</cp:coreProperties>
</file>