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Taxation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Organisation that publishes annual tax tables in South Africa (acronym)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Compulsory monthly contribution to cater for living expenses post retirement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Word that denotes salary for a whole year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word the indicates an initial salary before any deductions or tax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word that indicates the final monthly salary that will be deposited into the employees account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Amounts calculated prior to taxation with the intention of reducing the amount of personal income tax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Tax Tables break annual salaries up into different _______________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You may not use your entire medical aid contribution as a deduction, only the medical tax _______________ amount.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Compulsory monthly payment in the event of unemployment capped at R148,72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Age related tax refunds that are deducted after the personal income tax has been calculated.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Taxation</dc:title>
  <dcterms:created xsi:type="dcterms:W3CDTF">2021-10-11T18:29:14Z</dcterms:created>
  <dcterms:modified xsi:type="dcterms:W3CDTF">2021-10-11T18:29:14Z</dcterms:modified>
</cp:coreProperties>
</file>