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Taxonomy Word Scramble</w:t>
      </w:r>
    </w:p>
    <w:p>
      <w:pPr>
        <w:pStyle w:val="Questions"/>
      </w:pPr>
      <w:r>
        <w:t xml:space="preserve">1. CRHAAEA 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TOUATHPRO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3. OHTOPHRERTE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4. MADNIO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NIOALBMI TECNEMRULNOA </w:t>
      </w:r>
      <w:r>
        <w:rPr>
          <w:u w:val="single"/>
        </w:rPr>
        <w:t xml:space="preserve">_____________________________</w:t>
      </w:r>
    </w:p>
    <w:p>
      <w:pPr>
        <w:pStyle w:val="Questions"/>
      </w:pPr>
      <w:r>
        <w:t xml:space="preserve">6. ODERR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DGMNOIK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8. PHMYUL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YTMXNOAO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TIPSROT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11. LMINAAIA 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12. AARIETCB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AEHRITITCSACCR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14. ORADCAGLM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15. DTCIOUHOMSO EYK 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16. NGUFI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17. ESSCEIP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18. LPTNA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19. ESGUN </w:t>
      </w:r>
      <w:r>
        <w:rPr>
          <w:u w:val="single"/>
        </w:rPr>
        <w:t xml:space="preserve">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Taxonomy Word Scramble</dc:title>
  <dcterms:created xsi:type="dcterms:W3CDTF">2021-10-11T18:29:23Z</dcterms:created>
  <dcterms:modified xsi:type="dcterms:W3CDTF">2021-10-11T18:29:23Z</dcterms:modified>
</cp:coreProperties>
</file>