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Team Functioning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process of working together to the same 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quality of forming a united whole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thing that is accepted as true or as certain to happen, without proof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action or fact of joining or being joined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serious thought or consideration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cooperative or coordinated effort on the part of a group of persons acting together in the interests of a common cause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imparting or exchanging of information or news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successful in producing a desired or intended result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surroundings or conditions in which a person lives or operates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the action of working with someone to produce or create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the action of solving a problem, dispute, or contentious matter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a serious disagreement or argument, typically a protracted one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feeling of deep admiration for someone or something elicited by their abilities, qualities, or achievements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number of people or things that are located close together or are considered or classed together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merging of efforts or interests by persons, families, or organizations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set of circumstances that makes it possible to do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state or fact of having a duty to deal with something or of having control over someone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interaction or cooperation of two or more organizations, substances, or other agents to produce a combined effect greater than the sum of their separate effects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state of being united or joined as a whole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an alliance for combined action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 association of two or more people as partners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person who leads or commands a group, organization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gives a group a shared purpose. It encourages them to work together as a team and achieve an end result.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Functioning</dc:title>
  <dcterms:created xsi:type="dcterms:W3CDTF">2021-10-11T18:30:09Z</dcterms:created>
  <dcterms:modified xsi:type="dcterms:W3CDTF">2021-10-11T18:30:09Z</dcterms:modified>
</cp:coreProperties>
</file>