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Teamwork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Large"/>
      </w:pPr>
      <w:r>
        <w:t xml:space="preserve">   development    </w:t>
      </w:r>
      <w:r>
        <w:t xml:space="preserve">   understanding    </w:t>
      </w:r>
      <w:r>
        <w:t xml:space="preserve">   negotiations    </w:t>
      </w:r>
      <w:r>
        <w:t xml:space="preserve">   decisions    </w:t>
      </w:r>
      <w:r>
        <w:t xml:space="preserve">   assistance    </w:t>
      </w:r>
      <w:r>
        <w:t xml:space="preserve">   mentor    </w:t>
      </w:r>
      <w:r>
        <w:t xml:space="preserve">   compromise    </w:t>
      </w:r>
      <w:r>
        <w:t xml:space="preserve">   connections    </w:t>
      </w:r>
      <w:r>
        <w:t xml:space="preserve">   TOMS    </w:t>
      </w:r>
      <w:r>
        <w:t xml:space="preserve">   support    </w:t>
      </w:r>
      <w:r>
        <w:t xml:space="preserve">   interaction    </w:t>
      </w:r>
      <w:r>
        <w:t xml:space="preserve">   effort    </w:t>
      </w:r>
      <w:r>
        <w:t xml:space="preserve">   productivity    </w:t>
      </w:r>
      <w:r>
        <w:t xml:space="preserve">   experience    </w:t>
      </w:r>
      <w:r>
        <w:t xml:space="preserve">   skillset    </w:t>
      </w:r>
      <w:r>
        <w:t xml:space="preserve">   successful    </w:t>
      </w:r>
      <w:r>
        <w:t xml:space="preserve">   influence    </w:t>
      </w:r>
      <w:r>
        <w:t xml:space="preserve">   project    </w:t>
      </w:r>
      <w:r>
        <w:t xml:space="preserve">   collaboration    </w:t>
      </w:r>
      <w:r>
        <w:t xml:space="preserve">   mission    </w:t>
      </w:r>
      <w:r>
        <w:t xml:space="preserve">   trust    </w:t>
      </w:r>
      <w:r>
        <w:t xml:space="preserve">   values    </w:t>
      </w:r>
      <w:r>
        <w:t xml:space="preserve">   goals    </w:t>
      </w:r>
      <w:r>
        <w:t xml:space="preserve">   leader    </w:t>
      </w:r>
      <w:r>
        <w:t xml:space="preserve">   vision    </w:t>
      </w:r>
      <w:r>
        <w:t xml:space="preserve">   communication    </w:t>
      </w:r>
      <w:r>
        <w:t xml:space="preserve">   cooperation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Teamwork</dc:title>
  <dcterms:created xsi:type="dcterms:W3CDTF">2021-10-11T18:32:12Z</dcterms:created>
  <dcterms:modified xsi:type="dcterms:W3CDTF">2021-10-11T18:32:12Z</dcterms:modified>
</cp:coreProperties>
</file>