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pStyle w:val="PuzzleTitle"/>
      </w:pPr>
      <w:r>
        <w:t xml:space="preserve">Tears of a Tiger Vocabulary Crossword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5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6</w:t>
            </w:r>
          </w:p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7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8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10</w:t>
            </w:r>
          </w:p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11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12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13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15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16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23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a drive for success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to come to terms with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get over an illness or shock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recovering from adversity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17. </w:t>
            </w:r>
            <w:r>
              <w:t xml:space="preserve">becomes like one's environment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18. </w:t>
            </w:r>
            <w:r>
              <w:t xml:space="preserve">dislike intensely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19. </w:t>
            </w:r>
            <w:r>
              <w:t xml:space="preserve">a damage or loss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20. </w:t>
            </w:r>
            <w:r>
              <w:t xml:space="preserve">consisting of a haphazard assortment of different kinds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22. </w:t>
            </w:r>
            <w:r>
              <w:t xml:space="preserve">a person more sensitive to things than a natural perspective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24. </w:t>
            </w:r>
            <w:r>
              <w:t xml:space="preserve">being uncomfortable because of shame or wounded pride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25. </w:t>
            </w:r>
            <w:r>
              <w:t xml:space="preserve">large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26. </w:t>
            </w:r>
            <w:r>
              <w:t xml:space="preserve">to make better or more attractive 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to bestow in small portions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exceeding boundaries of reason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sorrow especially caused by someones death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deserving of respect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inflicting punishment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making something evident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a death from an accident or disaster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vocabulary characteristic of a group of people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Owing to fear, anxiety, and other emotions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bringing or deserving severe rebuke or censure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address caustiously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the act of intense activity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21. </w:t>
            </w:r>
            <w:r>
              <w:t xml:space="preserve">a social club for female undergraduates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23. </w:t>
            </w:r>
            <w:r>
              <w:t xml:space="preserve">a ball that young women are shown to society 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Tears of a Tiger Vocabulary Crossword</dc:title>
  <dcterms:created xsi:type="dcterms:W3CDTF">2021-10-11T18:30:52Z</dcterms:created>
  <dcterms:modified xsi:type="dcterms:W3CDTF">2021-10-11T18:30:52Z</dcterms:modified>
</cp:coreProperties>
</file>