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Technology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an input device you use to write on a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compact disc which can store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copy of computer data stored somewhere else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connection between a website and other files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an object on the computer that stores data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collection of Web pages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it contains all the computer components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all the different programmes on a computer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device that enables a computer to transmit data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collection of physical parts of a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small device you use to point a part of the screen or to select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way to organize computer files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display screen of a computer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device you use to print documents or pictures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picture on a computer representing a computer function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Technology</dc:title>
  <dcterms:created xsi:type="dcterms:W3CDTF">2021-10-11T18:32:52Z</dcterms:created>
  <dcterms:modified xsi:type="dcterms:W3CDTF">2021-10-11T18:32:52Z</dcterms:modified>
</cp:coreProperties>
</file>