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Technology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Large"/>
      </w:pPr>
      <w:r>
        <w:t xml:space="preserve">   phonecase    </w:t>
      </w:r>
      <w:r>
        <w:t xml:space="preserve">   logo    </w:t>
      </w:r>
      <w:r>
        <w:t xml:space="preserve">   camera    </w:t>
      </w:r>
      <w:r>
        <w:t xml:space="preserve">   antivirus    </w:t>
      </w:r>
      <w:r>
        <w:t xml:space="preserve">   smartsystem    </w:t>
      </w:r>
      <w:r>
        <w:t xml:space="preserve">   googlehome    </w:t>
      </w:r>
      <w:r>
        <w:t xml:space="preserve">   printer    </w:t>
      </w:r>
      <w:r>
        <w:t xml:space="preserve">   games    </w:t>
      </w:r>
      <w:r>
        <w:t xml:space="preserve">   applications    </w:t>
      </w:r>
      <w:r>
        <w:t xml:space="preserve">   display    </w:t>
      </w:r>
      <w:r>
        <w:t xml:space="preserve">   ledscreen    </w:t>
      </w:r>
      <w:r>
        <w:t xml:space="preserve">   bluetoothconnection    </w:t>
      </w:r>
      <w:r>
        <w:t xml:space="preserve">   speakers    </w:t>
      </w:r>
      <w:r>
        <w:t xml:space="preserve">   chargercable    </w:t>
      </w:r>
      <w:r>
        <w:t xml:space="preserve">   headphones    </w:t>
      </w:r>
      <w:r>
        <w:t xml:space="preserve">   laptop    </w:t>
      </w:r>
      <w:r>
        <w:t xml:space="preserve">   ipod    </w:t>
      </w:r>
      <w:r>
        <w:t xml:space="preserve">   macbook    </w:t>
      </w:r>
      <w:r>
        <w:t xml:space="preserve">   macos    </w:t>
      </w:r>
      <w:r>
        <w:t xml:space="preserve">   ios    </w:t>
      </w:r>
      <w:r>
        <w:t xml:space="preserve">   microsoft    </w:t>
      </w:r>
      <w:r>
        <w:t xml:space="preserve">   windows    </w:t>
      </w:r>
      <w:r>
        <w:t xml:space="preserve">   television    </w:t>
      </w:r>
      <w:r>
        <w:t xml:space="preserve">   phone    </w:t>
      </w:r>
      <w:r>
        <w:t xml:space="preserve">   Computer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Technology</dc:title>
  <dcterms:created xsi:type="dcterms:W3CDTF">2021-10-11T18:33:29Z</dcterms:created>
  <dcterms:modified xsi:type="dcterms:W3CDTF">2021-10-11T18:33:29Z</dcterms:modified>
</cp:coreProperties>
</file>