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Ted Bundy Facts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was he born?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chair named that killed him?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did the killings start?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were his types of victims?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has natural 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he ______ 12 victims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How many years did he serve on deathrow?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When was he executed?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did his victims resemble?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never felt ______ about any of his killings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kind of of degree did he have?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did most of his killings take place 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many women did he kill?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 acted as his own ______ in court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kept decapitated _____ as souvenirs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Ted Bundy Facts</dc:title>
  <dcterms:created xsi:type="dcterms:W3CDTF">2021-10-11T18:34:24Z</dcterms:created>
  <dcterms:modified xsi:type="dcterms:W3CDTF">2021-10-11T18:34:24Z</dcterms:modified>
</cp:coreProperties>
</file>