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Teen Ballot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</w:tbl>
    <w:p>
      <w:pPr>
        <w:pStyle w:val="WordBankLarge"/>
      </w:pPr>
      <w:r>
        <w:t xml:space="preserve">   ELECTRONIC    </w:t>
      </w:r>
      <w:r>
        <w:t xml:space="preserve">   DOWNTOWN    </w:t>
      </w:r>
      <w:r>
        <w:t xml:space="preserve">   HOME    </w:t>
      </w:r>
      <w:r>
        <w:t xml:space="preserve">   GAME SYSTEM    </w:t>
      </w:r>
      <w:r>
        <w:t xml:space="preserve">   PHONE    </w:t>
      </w:r>
      <w:r>
        <w:t xml:space="preserve">   POOL    </w:t>
      </w:r>
      <w:r>
        <w:t xml:space="preserve">   MOVIES    </w:t>
      </w:r>
      <w:r>
        <w:t xml:space="preserve">   MALL    </w:t>
      </w:r>
      <w:r>
        <w:t xml:space="preserve">   PARKS    </w:t>
      </w:r>
      <w:r>
        <w:t xml:space="preserve">   HANGOUT SPOT    </w:t>
      </w:r>
      <w:r>
        <w:t xml:space="preserve">   FANCY    </w:t>
      </w:r>
      <w:r>
        <w:t xml:space="preserve">   WINTER    </w:t>
      </w:r>
      <w:r>
        <w:t xml:space="preserve">   HALLOWEEN    </w:t>
      </w:r>
      <w:r>
        <w:t xml:space="preserve">   CASUAL    </w:t>
      </w:r>
      <w:r>
        <w:t xml:space="preserve">   HAWAII    </w:t>
      </w:r>
      <w:r>
        <w:t xml:space="preserve">   SPORTS    </w:t>
      </w:r>
      <w:r>
        <w:t xml:space="preserve">   GLOW AND THE DARK    </w:t>
      </w:r>
      <w:r>
        <w:t xml:space="preserve">   PARTY THEME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Teen Ballot </dc:title>
  <dcterms:created xsi:type="dcterms:W3CDTF">2021-10-11T18:32:36Z</dcterms:created>
  <dcterms:modified xsi:type="dcterms:W3CDTF">2021-10-11T18:32:36Z</dcterms:modified>
</cp:coreProperties>
</file>