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Teenoorgesteldes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Teenoorgestelde van "maer"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"Low" in Afrikaans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Teenoorgestelde van stadig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Nie netjies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Nie maklik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"Wealthy" in Afrikaans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Nie lelik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Eerder _____ as laat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Eerder _____ as laat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Nie voor nie, maar.....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Teenoorgestelde van "veilig"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Nie meer lewendig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Teenoorgestelde van "lig"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Nie vinnig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"Alive" in Afrikaans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"Tidy" in Afrikaans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Afrikaans vir "few"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Teenoorgestelde van "min"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Nie veilig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Teenoorgestelde van "oud"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Teenoorgestelde van "minste"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Teenoorgestelde van "koud"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Nie wild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Nie swaar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Teenoorgestelde van "laag"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Nie ryk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Afrikaans vir "far"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Nie nat nie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"False" in Afrikaans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Teenoorgesteldes</dc:title>
  <dcterms:created xsi:type="dcterms:W3CDTF">2021-11-27T03:31:32Z</dcterms:created>
  <dcterms:modified xsi:type="dcterms:W3CDTF">2021-11-27T03:31:32Z</dcterms:modified>
</cp:coreProperties>
</file>