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Tema es Vacaciones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lo que usas para ir a otro perico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lo que haces para entrar en el avión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cuando un avión sale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poner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cuando das dinero por otro tipo de dinero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Spain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es lo que usas para llevar la ropa en vacaciones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donde se situa el avion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tu pasas por esto cuando viajas a otros pieces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la identificación que usa para a otros países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la persona que recibe el dinero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la persona que viaje en otro pieces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llevar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muchas maletas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es lo que usas para llevar libros para escuela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la persona que ayuda con comprar los boletos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quando das equipa al agente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es lo que usas para llevar los papeles y lápices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tomar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de embarque es lo que necesitas para abordar el avión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donde se situa el avion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 es Vacaciones</dc:title>
  <dcterms:created xsi:type="dcterms:W3CDTF">2021-10-11T18:35:47Z</dcterms:created>
  <dcterms:modified xsi:type="dcterms:W3CDTF">2021-10-11T18:35:47Z</dcterms:modified>
</cp:coreProperties>
</file>