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Temperaments and personalities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One main characteristic of Phlegmatic. (Vos, 2017)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Sanguine are _____. (Vos, 2017)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Phlegmatic struggles with _______.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Melancholic are usually _______. (Dr. Ekstrand, 2012)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Most common type of temperaments (Beasley, 2018)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 Temperament type that are results-oriented. (Beasley, 2018)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Temperament type that is relaxed, lazily and quiet. (Dr. Ekstrand, 2012)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Analytical, wise, and quiet (Lesley Vos, 2017)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Choleric are the opposite of disincentive.  (Dr. Ekstrand, 2012)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Melancholic is usually high in _______. (Beasley, 2018)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Temperaments and personalities</dc:title>
  <dcterms:created xsi:type="dcterms:W3CDTF">2021-10-11T18:34:10Z</dcterms:created>
  <dcterms:modified xsi:type="dcterms:W3CDTF">2021-10-11T18:34:10Z</dcterms:modified>
</cp:coreProperties>
</file>