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Temple of Zeus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Where was the temple built?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How tall is the statue of Zeus?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When did construction end?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Who was the temple finally completed by?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What was a prime material used for the temple?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What also happened in Olympia?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The Temple of Zeus is the '7 letter word' in Greece....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When did construction start?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What did Zeus' sculpture in the temple have on it's head?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What was one of the materials Zeus' statue was made out of?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Temple of Zeus</dc:title>
  <dcterms:created xsi:type="dcterms:W3CDTF">2021-10-11T18:36:33Z</dcterms:created>
  <dcterms:modified xsi:type="dcterms:W3CDTF">2021-10-11T18:36:33Z</dcterms:modified>
</cp:coreProperties>
</file>