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Temple of Zeus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</w:tbl>
    <w:p>
      <w:pPr>
        <w:pStyle w:val="WordBankLarge"/>
      </w:pPr>
      <w:r>
        <w:t xml:space="preserve">   immortal    </w:t>
      </w:r>
      <w:r>
        <w:t xml:space="preserve">   protector    </w:t>
      </w:r>
      <w:r>
        <w:t xml:space="preserve">   ancient    </w:t>
      </w:r>
      <w:r>
        <w:t xml:space="preserve">   powerful    </w:t>
      </w:r>
      <w:r>
        <w:t xml:space="preserve">   olymp    </w:t>
      </w:r>
      <w:r>
        <w:t xml:space="preserve">   Jupiter    </w:t>
      </w:r>
      <w:r>
        <w:t xml:space="preserve">   Mythology    </w:t>
      </w:r>
      <w:r>
        <w:t xml:space="preserve">   thunderbolt    </w:t>
      </w:r>
      <w:r>
        <w:t xml:space="preserve">   lightning    </w:t>
      </w:r>
      <w:r>
        <w:t xml:space="preserve">   temple    </w:t>
      </w:r>
      <w:r>
        <w:t xml:space="preserve">   building    </w:t>
      </w:r>
      <w:r>
        <w:t xml:space="preserve">   Greece    </w:t>
      </w:r>
      <w:r>
        <w:t xml:space="preserve">   God    </w:t>
      </w:r>
      <w:r>
        <w:t xml:space="preserve">   Athens    </w:t>
      </w:r>
      <w:r>
        <w:t xml:space="preserve">   Zeus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Temple of Zeus</dc:title>
  <dcterms:created xsi:type="dcterms:W3CDTF">2021-10-11T18:36:35Z</dcterms:created>
  <dcterms:modified xsi:type="dcterms:W3CDTF">2021-10-11T18:36:35Z</dcterms:modified>
</cp:coreProperties>
</file>