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Tennis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shot that goes untouched by the opponent?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Who is the King of Clay?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game of tennis is played on a tennis _____?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first name of Serena William's sister?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first thing done to start a point?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serve that is untouched for a winner?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worlds oldest tennis tournament?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Hitting shot after shot without missing is a _____?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40-40 in tennis is called _____?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Number of players needed for Canadian doubles?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The French Open is played on what surface?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If the server has his foot over the baseline?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At 40-15 the server serves to this side?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The part of the court out in singles, but in for doubles?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the minimum number of games to win a set?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Roger Federer was born in what country?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How many matches does it take to win a grand slam championship?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Wimbledon is played on _____?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French Open is played on what surface?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it called when the racquet brushes up the ball?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 error not caused by your opponent is ________?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official that sits high in the chair calling the score?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lines in tennis are ____?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ball hit out of the air while at the net is a ______?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is used to hit the ball?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name of the shot when the ball spins backwards?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When a serve is in, but it touches the net?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A high shot in tennis is a 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What grand slam tournament is played in January?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Tennis</dc:title>
  <dcterms:created xsi:type="dcterms:W3CDTF">2021-10-11T18:36:30Z</dcterms:created>
  <dcterms:modified xsi:type="dcterms:W3CDTF">2021-10-11T18:36:30Z</dcterms:modified>
</cp:coreProperties>
</file>