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Tentacles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8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</w:tr>
    </w:tbl>
    <w:p>
      <w:pPr>
        <w:pStyle w:val="WordBankLarge"/>
      </w:pPr>
      <w:r>
        <w:t xml:space="preserve">   Abyss    </w:t>
      </w:r>
      <w:r>
        <w:t xml:space="preserve">   Adventure    </w:t>
      </w:r>
      <w:r>
        <w:t xml:space="preserve">   Carnivore    </w:t>
      </w:r>
      <w:r>
        <w:t xml:space="preserve">   Danger    </w:t>
      </w:r>
      <w:r>
        <w:t xml:space="preserve">   Dinosaur    </w:t>
      </w:r>
      <w:r>
        <w:t xml:space="preserve">   Discovery    </w:t>
      </w:r>
      <w:r>
        <w:t xml:space="preserve">   Egg    </w:t>
      </w:r>
      <w:r>
        <w:t xml:space="preserve">   Extinct    </w:t>
      </w:r>
      <w:r>
        <w:t xml:space="preserve">   Incubator    </w:t>
      </w:r>
      <w:r>
        <w:t xml:space="preserve">   Myth    </w:t>
      </w:r>
      <w:r>
        <w:t xml:space="preserve">   Orb    </w:t>
      </w:r>
      <w:r>
        <w:t xml:space="preserve">   Pacific    </w:t>
      </w:r>
      <w:r>
        <w:t xml:space="preserve">   Proof    </w:t>
      </w:r>
      <w:r>
        <w:t xml:space="preserve">   Sail    </w:t>
      </w:r>
      <w:r>
        <w:t xml:space="preserve">   Science    </w:t>
      </w:r>
      <w:r>
        <w:t xml:space="preserve">   Squid    </w:t>
      </w:r>
      <w:r>
        <w:t xml:space="preserve">   Storm    </w:t>
      </w:r>
      <w:r>
        <w:t xml:space="preserve">   Swell    </w:t>
      </w:r>
      <w:r>
        <w:t xml:space="preserve">   Vegetarian    </w:t>
      </w:r>
      <w:r>
        <w:t xml:space="preserve">   Venomous    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Tentacles</dc:title>
  <dcterms:created xsi:type="dcterms:W3CDTF">2021-10-11T18:35:05Z</dcterms:created>
  <dcterms:modified xsi:type="dcterms:W3CDTF">2021-10-11T18:35:05Z</dcterms:modified>
</cp:coreProperties>
</file>