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Term 5 Week 2 - Spelling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happens after a question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Not the same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Not from this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Right now!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Baby sheep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Have another go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Strong men have lots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Send a parcel back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Not easy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Cutlery with a blade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 haunts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place surrounded by water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5 Week 2 - Spelling</dc:title>
  <dcterms:created xsi:type="dcterms:W3CDTF">2021-10-11T18:37:52Z</dcterms:created>
  <dcterms:modified xsi:type="dcterms:W3CDTF">2021-10-11T18:37:52Z</dcterms:modified>
</cp:coreProperties>
</file>